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05-077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48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85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июля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Курбанов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Патимат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Ганапиевн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Курбанова П.Г.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с.Сытомино,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5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>0226031958003 УИН 0319763202260319580030008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ч. 1 ст. 10.1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г. Москвы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21.11.2007 г. № 45 « Кодекс города Москвы об административных правонарушениях» 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Курбанова П.Г.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смс-извещение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Курбанова П.Г.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Судья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Курбанов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Курбанов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0226031958003 УИН 0319763202260319580030008 от 31.01.2026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ч. 1 ст. 10.1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г. Москвы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21.11.2007 г. № 45 « Кодекс города Москвы об административных правонарушениях»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также с позиции соблюдения требований закона при их получении ч. 3 ст. 26.2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Курбанов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Курбанов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Патимат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Ганапиевн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0,00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десять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Курбанов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08080), ИНН/КПП 8601073664/860101001, ОКТМО 71826000, № счета получателя: 03100643000000018700, кор. сч. 40102810245370000007, ОКЦ №8 УГУ Банка России, //УФК по ХМАО-Югре БИК 007162163, КБК 72011601203019000140, УИН 041236540015500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 , г.п. Лянтор 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 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p>
      <w:pPr>
        <w:widowControl w:val="0"/>
        <w:spacing w:before="0" w:after="0"/>
      </w:pPr>
      <w:r>
        <w:rPr>
          <w:rFonts w:ascii="Times New Roman" w:eastAsia="Times New Roman" w:hAnsi="Times New Roman" w:cs="Times New Roman"/>
        </w:rPr>
        <w:t> </w:t>
      </w: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332472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21">
    <w:name w:val="cat-UserDefined grp-35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4B505-8D1F-4509-AF66-4F2818E656B2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